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5-1044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05949-65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9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422574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КУСП № 20459 от 18.07.2026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ОБППСП УМВД России по г. Сургуту от 18.07.2026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объяснение Курочкиной Т.Н. от 18.07.2026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освидетельствование на состояние опьянения от 18.07.2026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18:10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1044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19">
    <w:name w:val="cat-UserDefined grp-29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